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407-ПП/4033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4033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4729, местонахождение: Челябинская обл., г.Магнитогорск, ул.Московская, д.7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4729, местонахождение: Челябинская обл., г.Магнитогорск, ул.Московская, д.7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407-ПП/4033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16:42:23.202;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16:42:23.202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